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B58F4">
      <w:pPr>
        <w:spacing w:after="120" w:line="240" w:lineRule="auto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208915</wp:posOffset>
            </wp:positionV>
            <wp:extent cx="5024755" cy="7737475"/>
            <wp:effectExtent l="0" t="0" r="635" b="635"/>
            <wp:wrapNone/>
            <wp:docPr id="1" name="图片 1" descr="2026-06-22 20:32:36.08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32:36.086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2155825" y="914400"/>
                      <a:ext cx="5024755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uiPriority w:val="99"/>
  </w:style>
  <w:style w:type="character" w:customStyle="1" w:styleId="136">
    <w:name w:val="Footer Char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iPhone</cp:lastModifiedBy>
  <dcterms:modified xsi:type="dcterms:W3CDTF">2026-06-22T20:33:13Z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0C07EAF97C49DAB7472B396A2D774856_31</vt:lpwstr>
  </property>
  <property fmtid="{D5CDD505-2E9C-101B-9397-08002B2CF9AE}" pid="3" name="KSOProductBuildVer">
    <vt:lpwstr>2052-26.6.1</vt:lpwstr>
  </property>
</Properties>
</file>