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F5E29">
      <w:pPr>
        <w:spacing w:after="120" w:line="240" w:lineRule="auto"/>
        <w:rPr>
          <w:rFonts w:hint="eastAsia"/>
          <w:lang w:eastAsia="zh-CN"/>
        </w:rPr>
        <w:sectPr>
          <w:pgSz w:w="12240" w:h="15840"/>
          <w:pgMar w:top="1440" w:right="1803" w:bottom="1440" w:left="1803" w:header="720" w:footer="720" w:gutter="0"/>
          <w:cols w:space="720" w:num="1"/>
          <w:docGrid w:linePitch="360" w:charSpace="0"/>
        </w:sectPr>
      </w:pPr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-214630</wp:posOffset>
            </wp:positionV>
            <wp:extent cx="5296535" cy="7965440"/>
            <wp:effectExtent l="0" t="0" r="3175" b="1270"/>
            <wp:wrapSquare wrapText="bothSides"/>
            <wp:docPr id="2" name="图片 2" descr="2026-06-22 20:51:41.41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6-22 20:51:41.418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1372870" y="2091690"/>
                      <a:ext cx="5296535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3400FA">
      <w:pPr>
        <w:spacing w:after="120" w:line="240" w:lineRule="auto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48895</wp:posOffset>
            </wp:positionV>
            <wp:extent cx="5268595" cy="8009890"/>
            <wp:effectExtent l="0" t="0" r="635" b="2540"/>
            <wp:wrapSquare wrapText="bothSides"/>
            <wp:docPr id="1" name="图片 1" descr="2026-06-22 20:51:41.27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51:41.270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1311275" y="885825"/>
                      <a:ext cx="5268595" cy="800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uiPriority w:val="99"/>
  </w:style>
  <w:style w:type="character" w:customStyle="1" w:styleId="136">
    <w:name w:val="Footer Char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iPhone</cp:lastModifiedBy>
  <dcterms:modified xsi:type="dcterms:W3CDTF">2026-06-22T20:53:55Z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050B5B7234CF0CA6CA2F396AB9B1F5F7_31</vt:lpwstr>
  </property>
  <property fmtid="{D5CDD505-2E9C-101B-9397-08002B2CF9AE}" pid="3" name="KSOProductBuildVer">
    <vt:lpwstr>2052-26.6.1</vt:lpwstr>
  </property>
</Properties>
</file>