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B07D0">
      <w:pPr>
        <w:spacing w:after="120" w:line="240" w:lineRule="auto"/>
        <w:jc w:val="center"/>
        <w:rPr>
          <w:rFonts w:hint="eastAsia"/>
          <w:lang w:eastAsia="zh-CN"/>
        </w:rPr>
        <w:sectPr>
          <w:headerReference r:id="rId3" w:type="default"/>
          <w:footerReference r:id="rId4" w:type="default"/>
          <w:pgSz w:w="12240" w:h="15840"/>
          <w:pgMar w:top="1440" w:right="1803" w:bottom="1440" w:left="1803" w:header="720" w:footer="720" w:gutter="0"/>
          <w:cols w:space="720" w:num="1"/>
          <w:docGrid w:linePitch="360" w:charSpace="0"/>
        </w:sectPr>
      </w:pPr>
      <w:r>
        <w:rPr>
          <w:rFonts w:hint="eastAsia"/>
          <w:lang w:eastAsia="zh-CN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24130</wp:posOffset>
            </wp:positionV>
            <wp:extent cx="5385435" cy="8202295"/>
            <wp:effectExtent l="0" t="0" r="1905" b="635"/>
            <wp:wrapSquare wrapText="bothSides"/>
            <wp:docPr id="2" name="图片 2" descr="2026-06-22 20:44:20.62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-06-22 20:44:20.620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1446530" y="900430"/>
                      <a:ext cx="5385435" cy="820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0CB656">
      <w:pPr>
        <w:spacing w:after="120" w:line="240" w:lineRule="auto"/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78105</wp:posOffset>
            </wp:positionV>
            <wp:extent cx="5311775" cy="7906385"/>
            <wp:effectExtent l="0" t="0" r="3175" b="3175"/>
            <wp:wrapSquare wrapText="bothSides"/>
            <wp:docPr id="1" name="图片 1" descr="2026-06-22 20:44:20.46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6-22 20:44:20.466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1763395" y="1301750"/>
                      <a:ext cx="5311775" cy="790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ＭＳ 明朝"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7A2B4">
    <w:pPr>
      <w:pStyle w:val="2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08061">
    <w:pPr>
      <w:pStyle w:val="2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25"/>
    <w:uiPriority w:val="99"/>
  </w:style>
  <w:style w:type="character" w:customStyle="1" w:styleId="136">
    <w:name w:val="Footer Char"/>
    <w:basedOn w:val="32"/>
    <w:link w:val="24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9"/>
    <w:uiPriority w:val="99"/>
  </w:style>
  <w:style w:type="character" w:customStyle="1" w:styleId="145">
    <w:name w:val="Body Text 2 Char"/>
    <w:basedOn w:val="32"/>
    <w:link w:val="28"/>
    <w:uiPriority w:val="99"/>
  </w:style>
  <w:style w:type="character" w:customStyle="1" w:styleId="146">
    <w:name w:val="Body Text 3 Char"/>
    <w:basedOn w:val="32"/>
    <w:link w:val="17"/>
    <w:uiPriority w:val="99"/>
    <w:rPr>
      <w:sz w:val="16"/>
      <w:szCs w:val="16"/>
    </w:rPr>
  </w:style>
  <w:style w:type="character" w:customStyle="1" w:styleId="147">
    <w:name w:val="Macro Text Char"/>
    <w:basedOn w:val="32"/>
    <w:link w:val="13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iPhone</cp:lastModifiedBy>
  <dcterms:modified xsi:type="dcterms:W3CDTF">2026-06-22T20:48:03Z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C4545B7C83A641FB0E2E396A4019BB66_31</vt:lpwstr>
  </property>
  <property fmtid="{D5CDD505-2E9C-101B-9397-08002B2CF9AE}" pid="3" name="KSOProductBuildVer">
    <vt:lpwstr>2052-26.6.1</vt:lpwstr>
  </property>
</Properties>
</file>