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96431">
      <w:pPr>
        <w:spacing w:after="120" w:line="240" w:lineRule="auto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13970</wp:posOffset>
            </wp:positionV>
            <wp:extent cx="5289550" cy="8025130"/>
            <wp:effectExtent l="0" t="0" r="2540" b="2540"/>
            <wp:wrapSquare wrapText="bothSides"/>
            <wp:docPr id="1" name="图片 1" descr="2026-06-22 20:25:28.66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25:28.66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970915" y="734695"/>
                      <a:ext cx="5289550" cy="802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2000009F" w:csb1="00000000"/>
  </w:font>
  <w:font w:name="ＭＳ 明朝">
    <w:altName w:val="Georgia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Georgia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KW 55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 55S"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qFormat/>
    <w:uiPriority w:val="99"/>
  </w:style>
  <w:style w:type="character" w:customStyle="1" w:styleId="136">
    <w:name w:val="Footer Char"/>
    <w:basedOn w:val="32"/>
    <w:link w:val="24"/>
    <w:qFormat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iPhone</cp:lastModifiedBy>
  <dcterms:modified xsi:type="dcterms:W3CDTF">2026-06-22T20:26:43Z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2052-26.6.1</vt:lpwstr>
  </property>
  <property fmtid="{D5CDD505-2E9C-101B-9397-08002B2CF9AE}" pid="3" name="ICV">
    <vt:lpwstr>62235255BC15D35B8218396A198BF221_43</vt:lpwstr>
  </property>
</Properties>
</file>