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A1AB35">
      <w:pPr>
        <w:spacing w:after="120" w:line="240" w:lineRule="auto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146040" cy="7691755"/>
            <wp:effectExtent l="0" t="0" r="1270" b="635"/>
            <wp:docPr id="2" name="图片 2" descr="2026-06-22 20:48:40.562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026-06-22 20:48:40.5620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4604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A4309">
      <w:pPr>
        <w:spacing w:after="120" w:line="240" w:lineRule="auto"/>
        <w:jc w:val="center"/>
        <w:rPr>
          <w:rFonts w:hint="eastAsia"/>
          <w:lang w:eastAsia="zh-CN"/>
        </w:rPr>
      </w:pPr>
    </w:p>
    <w:p w14:paraId="0158F219">
      <w:pPr>
        <w:spacing w:after="120" w:line="240" w:lineRule="auto"/>
        <w:jc w:val="center"/>
        <w:rPr>
          <w:rFonts w:hint="eastAsia"/>
          <w:lang w:eastAsia="zh-CN"/>
        </w:rPr>
      </w:pPr>
    </w:p>
    <w:p w14:paraId="59A28222">
      <w:pPr>
        <w:spacing w:after="120" w:line="240" w:lineRule="auto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107950</wp:posOffset>
            </wp:positionH>
            <wp:positionV relativeFrom="paragraph">
              <wp:posOffset>170180</wp:posOffset>
            </wp:positionV>
            <wp:extent cx="5143500" cy="7788275"/>
            <wp:effectExtent l="0" t="0" r="0" b="3175"/>
            <wp:wrapSquare wrapText="bothSides"/>
            <wp:docPr id="1" name="图片 1" descr="2026-06-22 20:48:40.41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6-06-22 20:48:40.41000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1252855" y="736600"/>
                      <a:ext cx="5143500" cy="778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sectPr>
      <w:pgSz w:w="12240" w:h="15840"/>
      <w:pgMar w:top="1440" w:right="1803" w:bottom="1440" w:left="1803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ＭＳ 明朝"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ゴシック"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ourier"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微软雅黑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50"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1"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2"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3"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4"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5"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32">
    <w:name w:val="Default Paragraph Font"/>
    <w:unhideWhenUsed/>
    <w:uiPriority w:val="1"/>
  </w:style>
  <w:style w:type="table" w:default="1" w:styleId="3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List 3"/>
    <w:basedOn w:val="1"/>
    <w:unhideWhenUsed/>
    <w:uiPriority w:val="99"/>
    <w:pPr>
      <w:ind w:left="1080" w:hanging="360"/>
      <w:contextualSpacing/>
    </w:pPr>
  </w:style>
  <w:style w:type="paragraph" w:styleId="12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3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styleId="33">
    <w:name w:val="Strong"/>
    <w:basedOn w:val="32"/>
    <w:qFormat/>
    <w:uiPriority w:val="22"/>
    <w:rPr>
      <w:b/>
      <w:bCs/>
    </w:rPr>
  </w:style>
  <w:style w:type="character" w:styleId="34">
    <w:name w:val="Emphasis"/>
    <w:basedOn w:val="32"/>
    <w:qFormat/>
    <w:uiPriority w:val="20"/>
    <w:rPr>
      <w:i/>
      <w:iCs/>
    </w:rPr>
  </w:style>
  <w:style w:type="table" w:styleId="36">
    <w:name w:val="Table Grid"/>
    <w:basedOn w:val="35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7">
    <w:name w:val="Light Shading"/>
    <w:basedOn w:val="35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8">
    <w:name w:val="Light Shading Accent 1"/>
    <w:basedOn w:val="35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9">
    <w:name w:val="Light Shading Accent 2"/>
    <w:basedOn w:val="35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0">
    <w:name w:val="Light Shading Accent 3"/>
    <w:basedOn w:val="35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35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2">
    <w:name w:val="Light Shading Accent 5"/>
    <w:basedOn w:val="35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3">
    <w:name w:val="Light Shading Accent 6"/>
    <w:basedOn w:val="35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4">
    <w:name w:val="Light List"/>
    <w:basedOn w:val="35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5">
    <w:name w:val="Light List Accent 1"/>
    <w:basedOn w:val="35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6">
    <w:name w:val="Light List Accent 2"/>
    <w:basedOn w:val="35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7">
    <w:name w:val="Light List Accent 3"/>
    <w:basedOn w:val="35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8">
    <w:name w:val="Light List Accent 4"/>
    <w:basedOn w:val="35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9">
    <w:name w:val="Light List Accent 5"/>
    <w:basedOn w:val="35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0">
    <w:name w:val="Light List Accent 6"/>
    <w:basedOn w:val="35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1">
    <w:name w:val="Light Grid"/>
    <w:basedOn w:val="35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2">
    <w:name w:val="Light Grid Accent 1"/>
    <w:basedOn w:val="35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3">
    <w:name w:val="Light Grid Accent 2"/>
    <w:basedOn w:val="35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4">
    <w:name w:val="Light Grid Accent 3"/>
    <w:basedOn w:val="35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5">
    <w:name w:val="Light Grid Accent 4"/>
    <w:basedOn w:val="35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6">
    <w:name w:val="Light Grid Accent 5"/>
    <w:basedOn w:val="35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7">
    <w:name w:val="Light Grid Accent 6"/>
    <w:basedOn w:val="35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8">
    <w:name w:val="Medium Shading 1"/>
    <w:basedOn w:val="35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BFBFBF" w:themeFill="text1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59">
    <w:name w:val="Medium Shading 1 Accent 1"/>
    <w:basedOn w:val="35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3DFEE" w:themeFill="accent1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0">
    <w:name w:val="Medium Shading 1 Accent 2"/>
    <w:basedOn w:val="35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EFD3D3" w:themeFill="accent2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1">
    <w:name w:val="Medium Shading 1 Accent 3"/>
    <w:basedOn w:val="35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E6EED5" w:themeFill="accent3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2">
    <w:name w:val="Medium Shading 1 Accent 4"/>
    <w:basedOn w:val="35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FD8E8" w:themeFill="accent4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3">
    <w:name w:val="Medium Shading 1 Accent 5"/>
    <w:basedOn w:val="35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4">
    <w:name w:val="Medium Shading 1 Accent 6"/>
    <w:basedOn w:val="35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FDE5D1" w:themeFill="accent6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5">
    <w:name w:val="Medium Shading 2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1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2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3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4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5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6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List 1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>
        <w:tblLayout w:type="fixed"/>
      </w:tblPr>
      <w:tcPr>
        <w:shd w:val="clear" w:color="auto" w:fill="BFBFBF" w:themeFill="text1" w:themeFillTint="3F"/>
      </w:tcPr>
    </w:tblStylePr>
    <w:tblStylePr w:type="band1Horz">
      <w:tblPr>
        <w:tblLayout w:type="fixed"/>
      </w:tblPr>
      <w:tcPr>
        <w:shd w:val="clear" w:color="auto" w:fill="BFBFBF" w:themeFill="text1" w:themeFillTint="3F"/>
      </w:tcPr>
    </w:tblStylePr>
  </w:style>
  <w:style w:type="table" w:styleId="73">
    <w:name w:val="Medium List 1 Accent 1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>
        <w:tblLayout w:type="fixed"/>
      </w:tblPr>
      <w:tcPr>
        <w:shd w:val="clear" w:color="auto" w:fill="D3DFEE" w:themeFill="accent1" w:themeFillTint="3F"/>
      </w:tcPr>
    </w:tblStylePr>
    <w:tblStylePr w:type="band1Horz">
      <w:tblPr>
        <w:tblLayout w:type="fixed"/>
      </w:tblPr>
      <w:tcPr>
        <w:shd w:val="clear" w:color="auto" w:fill="D3DFEE" w:themeFill="accent1" w:themeFillTint="3F"/>
      </w:tcPr>
    </w:tblStylePr>
  </w:style>
  <w:style w:type="table" w:styleId="74">
    <w:name w:val="Medium List 1 Accent 2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>
        <w:tblLayout w:type="fixed"/>
      </w:tblPr>
      <w:tcPr>
        <w:shd w:val="clear" w:color="auto" w:fill="EFD3D3" w:themeFill="accent2" w:themeFillTint="3F"/>
      </w:tcPr>
    </w:tblStylePr>
    <w:tblStylePr w:type="band1Horz">
      <w:tblPr>
        <w:tblLayout w:type="fixed"/>
      </w:tblPr>
      <w:tcPr>
        <w:shd w:val="clear" w:color="auto" w:fill="EFD3D3" w:themeFill="accent2" w:themeFillTint="3F"/>
      </w:tcPr>
    </w:tblStylePr>
  </w:style>
  <w:style w:type="table" w:styleId="75">
    <w:name w:val="Medium List 1 Accent 3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>
        <w:tblLayout w:type="fixed"/>
      </w:tblPr>
      <w:tcPr>
        <w:shd w:val="clear" w:color="auto" w:fill="E6EED5" w:themeFill="accent3" w:themeFillTint="3F"/>
      </w:tcPr>
    </w:tblStylePr>
    <w:tblStylePr w:type="band1Horz">
      <w:tblPr>
        <w:tblLayout w:type="fixed"/>
      </w:tblPr>
      <w:tcPr>
        <w:shd w:val="clear" w:color="auto" w:fill="E6EED5" w:themeFill="accent3" w:themeFillTint="3F"/>
      </w:tcPr>
    </w:tblStylePr>
  </w:style>
  <w:style w:type="table" w:styleId="76">
    <w:name w:val="Medium List 1 Accent 4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>
        <w:tblLayout w:type="fixed"/>
      </w:tblPr>
      <w:tcPr>
        <w:shd w:val="clear" w:color="auto" w:fill="DFD8E8" w:themeFill="accent4" w:themeFillTint="3F"/>
      </w:tcPr>
    </w:tblStylePr>
    <w:tblStylePr w:type="band1Horz">
      <w:tblPr>
        <w:tblLayout w:type="fixed"/>
      </w:tblPr>
      <w:tcPr>
        <w:shd w:val="clear" w:color="auto" w:fill="DFD8E8" w:themeFill="accent4" w:themeFillTint="3F"/>
      </w:tcPr>
    </w:tblStylePr>
  </w:style>
  <w:style w:type="table" w:styleId="77">
    <w:name w:val="Medium List 1 Accent 5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>
        <w:tblLayout w:type="fixed"/>
      </w:tblPr>
      <w:tcPr>
        <w:shd w:val="clear" w:color="auto" w:fill="D2EAF0" w:themeFill="accent5" w:themeFillTint="3F"/>
      </w:tcPr>
    </w:tblStylePr>
    <w:tblStylePr w:type="band1Horz">
      <w:tblPr>
        <w:tblLayout w:type="fixed"/>
      </w:tblPr>
      <w:tcPr>
        <w:shd w:val="clear" w:color="auto" w:fill="D2EAF0" w:themeFill="accent5" w:themeFillTint="3F"/>
      </w:tcPr>
    </w:tblStylePr>
  </w:style>
  <w:style w:type="table" w:styleId="78">
    <w:name w:val="Medium List 1 Accent 6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>
        <w:tblLayout w:type="fixed"/>
      </w:tblPr>
      <w:tcPr>
        <w:shd w:val="clear" w:color="auto" w:fill="FDE5D1" w:themeFill="accent6" w:themeFillTint="3F"/>
      </w:tcPr>
    </w:tblStylePr>
    <w:tblStylePr w:type="band1Horz">
      <w:tblPr>
        <w:tblLayout w:type="fixed"/>
      </w:tblPr>
      <w:tcPr>
        <w:shd w:val="clear" w:color="auto" w:fill="FDE5D1" w:themeFill="accent6" w:themeFillTint="3F"/>
      </w:tcPr>
    </w:tblStylePr>
  </w:style>
  <w:style w:type="table" w:styleId="79">
    <w:name w:val="Medium List 2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0">
    <w:name w:val="Medium List 2 Accent 1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1">
    <w:name w:val="Medium List 2 Accent 2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2">
    <w:name w:val="Medium List 2 Accent 3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3">
    <w:name w:val="Medium List 2 Accent 4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4">
    <w:name w:val="Medium List 2 Accent 5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5">
    <w:name w:val="Medium List 2 Accent 6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6">
    <w:name w:val="Medium Grid 1"/>
    <w:basedOn w:val="35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7F7F7F" w:themeFill="text1" w:themeFillTint="7F"/>
      </w:tcPr>
    </w:tblStylePr>
    <w:tblStylePr w:type="band1Horz">
      <w:tblPr>
        <w:tblLayout w:type="fixed"/>
      </w:tblPr>
      <w:tcPr>
        <w:shd w:val="clear" w:color="auto" w:fill="7F7F7F" w:themeFill="text1" w:themeFillTint="7F"/>
      </w:tcPr>
    </w:tblStylePr>
  </w:style>
  <w:style w:type="table" w:styleId="87">
    <w:name w:val="Medium Grid 1 Accent 1"/>
    <w:basedOn w:val="35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A7C0DE" w:themeFill="accent1" w:themeFillTint="7F"/>
      </w:tcPr>
    </w:tblStylePr>
    <w:tblStylePr w:type="band1Horz">
      <w:tblPr>
        <w:tblLayout w:type="fixed"/>
      </w:tblPr>
      <w:tcPr>
        <w:shd w:val="clear" w:color="auto" w:fill="A7C0DE" w:themeFill="accent1" w:themeFillTint="7F"/>
      </w:tcPr>
    </w:tblStylePr>
  </w:style>
  <w:style w:type="table" w:styleId="88">
    <w:name w:val="Medium Grid 1 Accent 2"/>
    <w:basedOn w:val="35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FA7A6" w:themeFill="accent2" w:themeFillTint="7F"/>
      </w:tcPr>
    </w:tblStylePr>
    <w:tblStylePr w:type="band1Horz">
      <w:tblPr>
        <w:tblLayout w:type="fixed"/>
      </w:tblPr>
      <w:tcPr>
        <w:shd w:val="clear" w:color="auto" w:fill="DFA7A6" w:themeFill="accent2" w:themeFillTint="7F"/>
      </w:tcPr>
    </w:tblStylePr>
  </w:style>
  <w:style w:type="table" w:styleId="89">
    <w:name w:val="Medium Grid 1 Accent 3"/>
    <w:basedOn w:val="35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CDDDAC" w:themeFill="accent3" w:themeFillTint="7F"/>
      </w:tcPr>
    </w:tblStylePr>
    <w:tblStylePr w:type="band1Horz">
      <w:tblPr>
        <w:tblLayout w:type="fixed"/>
      </w:tblPr>
      <w:tcPr>
        <w:shd w:val="clear" w:color="auto" w:fill="CDDDAC" w:themeFill="accent3" w:themeFillTint="7F"/>
      </w:tcPr>
    </w:tblStylePr>
  </w:style>
  <w:style w:type="table" w:styleId="90">
    <w:name w:val="Medium Grid 1 Accent 4"/>
    <w:basedOn w:val="35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BFB1D0" w:themeFill="accent4" w:themeFillTint="7F"/>
      </w:tcPr>
    </w:tblStylePr>
    <w:tblStylePr w:type="band1Horz">
      <w:tblPr>
        <w:tblLayout w:type="fixed"/>
      </w:tblPr>
      <w:tcPr>
        <w:shd w:val="clear" w:color="auto" w:fill="BFB1D0" w:themeFill="accent4" w:themeFillTint="7F"/>
      </w:tcPr>
    </w:tblStylePr>
  </w:style>
  <w:style w:type="table" w:styleId="91">
    <w:name w:val="Medium Grid 1 Accent 5"/>
    <w:basedOn w:val="35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A5D5E2" w:themeFill="accent5" w:themeFillTint="7F"/>
      </w:tcPr>
    </w:tblStylePr>
    <w:tblStylePr w:type="band1Horz">
      <w:tblPr>
        <w:tblLayout w:type="fixed"/>
      </w:tblPr>
      <w:tcPr>
        <w:shd w:val="clear" w:color="auto" w:fill="A5D5E2" w:themeFill="accent5" w:themeFillTint="7F"/>
      </w:tcPr>
    </w:tblStylePr>
  </w:style>
  <w:style w:type="table" w:styleId="92">
    <w:name w:val="Medium Grid 1 Accent 6"/>
    <w:basedOn w:val="35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FBCAA2" w:themeFill="accent6" w:themeFillTint="7F"/>
      </w:tcPr>
    </w:tblStylePr>
    <w:tblStylePr w:type="band1Horz">
      <w:tblPr>
        <w:tblLayout w:type="fixed"/>
      </w:tblPr>
      <w:tcPr>
        <w:shd w:val="clear" w:color="auto" w:fill="FBCAA2" w:themeFill="accent6" w:themeFillTint="7F"/>
      </w:tcPr>
    </w:tblStylePr>
  </w:style>
  <w:style w:type="table" w:styleId="93">
    <w:name w:val="Medium Grid 2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>
        <w:tblLayout w:type="fixed"/>
      </w:tblPr>
      <w:tcPr>
        <w:shd w:val="clear" w:color="auto" w:fill="7F7F7F" w:themeFill="text1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4">
    <w:name w:val="Medium Grid 2 Accent 1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>
        <w:tblLayout w:type="fixed"/>
      </w:tblPr>
      <w:tcPr>
        <w:shd w:val="clear" w:color="auto" w:fill="A7C0DE" w:themeFill="accent1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5">
    <w:name w:val="Medium Grid 2 Accent 2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>
        <w:tblLayout w:type="fixed"/>
      </w:tblPr>
      <w:tcPr>
        <w:shd w:val="clear" w:color="auto" w:fill="DFA7A6" w:themeFill="accent2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6">
    <w:name w:val="Medium Grid 2 Accent 3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>
        <w:tblLayout w:type="fixed"/>
      </w:tblPr>
      <w:tcPr>
        <w:shd w:val="clear" w:color="auto" w:fill="CDDDAC" w:themeFill="accent3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7">
    <w:name w:val="Medium Grid 2 Accent 4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>
        <w:tblLayout w:type="fixed"/>
      </w:tblPr>
      <w:tcPr>
        <w:shd w:val="clear" w:color="auto" w:fill="BFB1D0" w:themeFill="accent4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8">
    <w:name w:val="Medium Grid 2 Accent 5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>
        <w:tblLayout w:type="fixed"/>
      </w:tblPr>
      <w:tcPr>
        <w:shd w:val="clear" w:color="auto" w:fill="A5D5E2" w:themeFill="accent5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9">
    <w:name w:val="Medium Grid 2 Accent 6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>
        <w:tblLayout w:type="fixed"/>
      </w:tblPr>
      <w:tcPr>
        <w:shd w:val="clear" w:color="auto" w:fill="FBCAA2" w:themeFill="accent6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100">
    <w:name w:val="Medium Grid 3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1">
    <w:name w:val="Medium Grid 3 Accent 1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2">
    <w:name w:val="Medium Grid 3 Accent 2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7">
    <w:name w:val="Dark List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8">
    <w:name w:val="Dark List Accent 1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9">
    <w:name w:val="Dark List Accent 2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0">
    <w:name w:val="Dark List Accent 3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1">
    <w:name w:val="Dark List Accent 4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2">
    <w:name w:val="Dark List Accent 5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3">
    <w:name w:val="Dark List Accent 6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4">
    <w:name w:val="Colorful Shading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>
        <w:tblLayout w:type="fixed"/>
      </w:tblPr>
      <w:tcPr>
        <w:shd w:val="clear" w:color="auto" w:fill="999999" w:themeFill="text1" w:themeFillTint="66"/>
      </w:tcPr>
    </w:tblStylePr>
    <w:tblStylePr w:type="band1Horz">
      <w:tblPr>
        <w:tblLayout w:type="fixed"/>
      </w:tblPr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1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>
        <w:tblLayout w:type="fixed"/>
      </w:tblPr>
      <w:tcPr>
        <w:shd w:val="clear" w:color="auto" w:fill="B8CCE4" w:themeFill="accent1" w:themeFillTint="66"/>
      </w:tcPr>
    </w:tblStylePr>
    <w:tblStylePr w:type="band1Horz">
      <w:tblPr>
        <w:tblLayout w:type="fixed"/>
      </w:tblPr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2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>
        <w:tblLayout w:type="fixed"/>
      </w:tblPr>
      <w:tcPr>
        <w:shd w:val="clear" w:color="auto" w:fill="E5B8B7" w:themeFill="accent2" w:themeFillTint="66"/>
      </w:tcPr>
    </w:tblStylePr>
    <w:tblStylePr w:type="band1Horz">
      <w:tblPr>
        <w:tblLayout w:type="fixed"/>
      </w:tblPr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3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>
        <w:tblLayout w:type="fixed"/>
      </w:tblPr>
      <w:tcPr>
        <w:shd w:val="clear" w:color="auto" w:fill="D6E3BC" w:themeFill="accent3" w:themeFillTint="66"/>
      </w:tcPr>
    </w:tblStylePr>
    <w:tblStylePr w:type="band1Horz">
      <w:tblPr>
        <w:tblLayout w:type="fixed"/>
      </w:tblPr>
      <w:tcPr>
        <w:shd w:val="clear" w:color="auto" w:fill="CDDDAC" w:themeFill="accent3" w:themeFillTint="7F"/>
      </w:tcPr>
    </w:tblStylePr>
  </w:style>
  <w:style w:type="table" w:styleId="118">
    <w:name w:val="Colorful Shading Accent 4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>
        <w:tblLayout w:type="fixed"/>
      </w:tblPr>
      <w:tcPr>
        <w:shd w:val="clear" w:color="auto" w:fill="CCC0D9" w:themeFill="accent4" w:themeFillTint="66"/>
      </w:tcPr>
    </w:tblStylePr>
    <w:tblStylePr w:type="band1Horz">
      <w:tblPr>
        <w:tblLayout w:type="fixed"/>
      </w:tblPr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5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>
        <w:tblLayout w:type="fixed"/>
      </w:tblPr>
      <w:tcPr>
        <w:shd w:val="clear" w:color="auto" w:fill="B6DDE8" w:themeFill="accent5" w:themeFillTint="66"/>
      </w:tcPr>
    </w:tblStylePr>
    <w:tblStylePr w:type="band1Horz">
      <w:tblPr>
        <w:tblLayout w:type="fixed"/>
      </w:tblPr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6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>
        <w:tblLayout w:type="fixed"/>
      </w:tblPr>
      <w:tcPr>
        <w:shd w:val="clear" w:color="auto" w:fill="FBD4B4" w:themeFill="accent6" w:themeFillTint="66"/>
      </w:tcPr>
    </w:tblStylePr>
    <w:tblStylePr w:type="band1Horz">
      <w:tblPr>
        <w:tblLayout w:type="fixed"/>
      </w:tblPr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List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>
        <w:tblLayout w:type="fixed"/>
      </w:tblPr>
      <w:tcPr>
        <w:shd w:val="clear" w:color="auto" w:fill="CCCCCC" w:themeFill="text1" w:themeFillTint="33"/>
      </w:tcPr>
    </w:tblStylePr>
  </w:style>
  <w:style w:type="table" w:styleId="122">
    <w:name w:val="Colorful List Accent 1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>
        <w:tblLayout w:type="fixed"/>
      </w:tblPr>
      <w:tcPr>
        <w:shd w:val="clear" w:color="auto" w:fill="DBE5F1" w:themeFill="accent1" w:themeFillTint="33"/>
      </w:tcPr>
    </w:tblStylePr>
  </w:style>
  <w:style w:type="table" w:styleId="123">
    <w:name w:val="Colorful List Accent 2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>
        <w:tblLayout w:type="fixed"/>
      </w:tblPr>
      <w:tcPr>
        <w:shd w:val="clear" w:color="auto" w:fill="F2DBDB" w:themeFill="accent2" w:themeFillTint="33"/>
      </w:tcPr>
    </w:tblStylePr>
  </w:style>
  <w:style w:type="table" w:styleId="124">
    <w:name w:val="Colorful List Accent 3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>
        <w:tblLayout w:type="fixed"/>
      </w:tblPr>
      <w:tcPr>
        <w:shd w:val="clear" w:color="auto" w:fill="EAF1DD" w:themeFill="accent3" w:themeFillTint="33"/>
      </w:tcPr>
    </w:tblStylePr>
  </w:style>
  <w:style w:type="table" w:styleId="125">
    <w:name w:val="Colorful List Accent 4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>
        <w:tblLayout w:type="fixed"/>
      </w:tblPr>
      <w:tcPr>
        <w:shd w:val="clear" w:color="auto" w:fill="E5DFEC" w:themeFill="accent4" w:themeFillTint="33"/>
      </w:tcPr>
    </w:tblStylePr>
  </w:style>
  <w:style w:type="table" w:styleId="126">
    <w:name w:val="Colorful List Accent 5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>
        <w:tblLayout w:type="fixed"/>
      </w:tblPr>
      <w:tcPr>
        <w:shd w:val="clear" w:color="auto" w:fill="DAEEF3" w:themeFill="accent5" w:themeFillTint="33"/>
      </w:tcPr>
    </w:tblStylePr>
  </w:style>
  <w:style w:type="table" w:styleId="127">
    <w:name w:val="Colorful List Accent 6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>
        <w:tblLayout w:type="fixed"/>
      </w:tblPr>
      <w:tcPr>
        <w:shd w:val="clear" w:color="auto" w:fill="FDE9D9" w:themeFill="accent6" w:themeFillTint="33"/>
      </w:tcPr>
    </w:tblStylePr>
  </w:style>
  <w:style w:type="table" w:styleId="128">
    <w:name w:val="Colorful Grid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>
        <w:tblLayout w:type="fixed"/>
      </w:tblPr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000000" w:themeFill="text1" w:themeFillShade="BF"/>
      </w:tcPr>
    </w:tblStylePr>
    <w:tblStylePr w:type="band1Vert">
      <w:tblPr>
        <w:tblLayout w:type="fixed"/>
      </w:tblPr>
      <w:tcPr>
        <w:shd w:val="clear" w:color="auto" w:fill="7F7F7F" w:themeFill="text1" w:themeFillTint="7F"/>
      </w:tcPr>
    </w:tblStylePr>
    <w:tblStylePr w:type="band1Horz">
      <w:tblPr>
        <w:tblLayout w:type="fixed"/>
      </w:tblPr>
      <w:tcPr>
        <w:shd w:val="clear" w:color="auto" w:fill="7F7F7F" w:themeFill="text1" w:themeFillTint="7F"/>
      </w:tcPr>
    </w:tblStylePr>
  </w:style>
  <w:style w:type="table" w:styleId="129">
    <w:name w:val="Colorful Grid Accent 1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>
        <w:tblLayout w:type="fixed"/>
      </w:tblPr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366091" w:themeFill="accent1" w:themeFillShade="BF"/>
      </w:tcPr>
    </w:tblStylePr>
    <w:tblStylePr w:type="band1Vert">
      <w:tblPr>
        <w:tblLayout w:type="fixed"/>
      </w:tblPr>
      <w:tcPr>
        <w:shd w:val="clear" w:color="auto" w:fill="A7C0DE" w:themeFill="accent1" w:themeFillTint="7F"/>
      </w:tcPr>
    </w:tblStylePr>
    <w:tblStylePr w:type="band1Horz">
      <w:tblPr>
        <w:tblLayout w:type="fixed"/>
      </w:tblPr>
      <w:tcPr>
        <w:shd w:val="clear" w:color="auto" w:fill="A7C0DE" w:themeFill="accent1" w:themeFillTint="7F"/>
      </w:tcPr>
    </w:tblStylePr>
  </w:style>
  <w:style w:type="table" w:styleId="130">
    <w:name w:val="Colorful Grid Accent 2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>
        <w:tblLayout w:type="fixed"/>
      </w:tblPr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943734" w:themeFill="accent2" w:themeFillShade="BF"/>
      </w:tcPr>
    </w:tblStylePr>
    <w:tblStylePr w:type="band1Vert">
      <w:tblPr>
        <w:tblLayout w:type="fixed"/>
      </w:tblPr>
      <w:tcPr>
        <w:shd w:val="clear" w:color="auto" w:fill="DFA7A6" w:themeFill="accent2" w:themeFillTint="7F"/>
      </w:tcPr>
    </w:tblStylePr>
    <w:tblStylePr w:type="band1Horz">
      <w:tblPr>
        <w:tblLayout w:type="fixed"/>
      </w:tblPr>
      <w:tcPr>
        <w:shd w:val="clear" w:color="auto" w:fill="DFA7A6" w:themeFill="accent2" w:themeFillTint="7F"/>
      </w:tcPr>
    </w:tblStylePr>
  </w:style>
  <w:style w:type="table" w:styleId="131">
    <w:name w:val="Colorful Grid Accent 3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>
        <w:tblLayout w:type="fixed"/>
      </w:tblPr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76923C" w:themeFill="accent3" w:themeFillShade="BF"/>
      </w:tcPr>
    </w:tblStylePr>
    <w:tblStylePr w:type="band1Vert">
      <w:tblPr>
        <w:tblLayout w:type="fixed"/>
      </w:tblPr>
      <w:tcPr>
        <w:shd w:val="clear" w:color="auto" w:fill="CDDDAC" w:themeFill="accent3" w:themeFillTint="7F"/>
      </w:tcPr>
    </w:tblStylePr>
    <w:tblStylePr w:type="band1Horz">
      <w:tblPr>
        <w:tblLayout w:type="fixed"/>
      </w:tblPr>
      <w:tcPr>
        <w:shd w:val="clear" w:color="auto" w:fill="CDDDAC" w:themeFill="accent3" w:themeFillTint="7F"/>
      </w:tcPr>
    </w:tblStylePr>
  </w:style>
  <w:style w:type="table" w:styleId="132">
    <w:name w:val="Colorful Grid Accent 4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>
        <w:tblLayout w:type="fixed"/>
      </w:tblPr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5F497A" w:themeFill="accent4" w:themeFillShade="BF"/>
      </w:tcPr>
    </w:tblStylePr>
    <w:tblStylePr w:type="band1Vert">
      <w:tblPr>
        <w:tblLayout w:type="fixed"/>
      </w:tblPr>
      <w:tcPr>
        <w:shd w:val="clear" w:color="auto" w:fill="BFB1D0" w:themeFill="accent4" w:themeFillTint="7F"/>
      </w:tcPr>
    </w:tblStylePr>
    <w:tblStylePr w:type="band1Horz">
      <w:tblPr>
        <w:tblLayout w:type="fixed"/>
      </w:tblPr>
      <w:tcPr>
        <w:shd w:val="clear" w:color="auto" w:fill="BFB1D0" w:themeFill="accent4" w:themeFillTint="7F"/>
      </w:tcPr>
    </w:tblStylePr>
  </w:style>
  <w:style w:type="table" w:styleId="133">
    <w:name w:val="Colorful Grid Accent 5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>
        <w:tblLayout w:type="fixed"/>
      </w:tblPr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31849B" w:themeFill="accent5" w:themeFillShade="BF"/>
      </w:tcPr>
    </w:tblStylePr>
    <w:tblStylePr w:type="band1Vert">
      <w:tblPr>
        <w:tblLayout w:type="fixed"/>
      </w:tblPr>
      <w:tcPr>
        <w:shd w:val="clear" w:color="auto" w:fill="A5D5E2" w:themeFill="accent5" w:themeFillTint="7F"/>
      </w:tcPr>
    </w:tblStylePr>
    <w:tblStylePr w:type="band1Horz">
      <w:tblPr>
        <w:tblLayout w:type="fixed"/>
      </w:tblPr>
      <w:tcPr>
        <w:shd w:val="clear" w:color="auto" w:fill="A5D5E2" w:themeFill="accent5" w:themeFillTint="7F"/>
      </w:tcPr>
    </w:tblStylePr>
  </w:style>
  <w:style w:type="table" w:styleId="134">
    <w:name w:val="Colorful Grid Accent 6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>
        <w:tblLayout w:type="fixed"/>
      </w:tblPr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E36C09" w:themeFill="accent6" w:themeFillShade="BF"/>
      </w:tcPr>
    </w:tblStylePr>
    <w:tblStylePr w:type="band1Vert">
      <w:tblPr>
        <w:tblLayout w:type="fixed"/>
      </w:tblPr>
      <w:tcPr>
        <w:shd w:val="clear" w:color="auto" w:fill="FBCAA2" w:themeFill="accent6" w:themeFillTint="7F"/>
      </w:tcPr>
    </w:tblStylePr>
    <w:tblStylePr w:type="band1Horz">
      <w:tblPr>
        <w:tblLayout w:type="fixed"/>
      </w:tblPr>
      <w:tcPr>
        <w:shd w:val="clear" w:color="auto" w:fill="FBCAA2" w:themeFill="accent6" w:themeFillTint="7F"/>
      </w:tcPr>
    </w:tblStylePr>
  </w:style>
  <w:style w:type="character" w:customStyle="1" w:styleId="135">
    <w:name w:val="Header Char"/>
    <w:basedOn w:val="32"/>
    <w:link w:val="25"/>
    <w:uiPriority w:val="99"/>
  </w:style>
  <w:style w:type="character" w:customStyle="1" w:styleId="136">
    <w:name w:val="Footer Char"/>
    <w:basedOn w:val="32"/>
    <w:link w:val="24"/>
    <w:uiPriority w:val="99"/>
  </w:style>
  <w:style w:type="paragraph" w:customStyle="1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32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32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customStyle="1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32"/>
    <w:link w:val="19"/>
    <w:uiPriority w:val="99"/>
  </w:style>
  <w:style w:type="character" w:customStyle="1" w:styleId="145">
    <w:name w:val="Body Text 2 Char"/>
    <w:basedOn w:val="32"/>
    <w:link w:val="28"/>
    <w:uiPriority w:val="99"/>
  </w:style>
  <w:style w:type="character" w:customStyle="1" w:styleId="146">
    <w:name w:val="Body Text 3 Char"/>
    <w:basedOn w:val="32"/>
    <w:link w:val="17"/>
    <w:uiPriority w:val="99"/>
    <w:rPr>
      <w:sz w:val="16"/>
      <w:szCs w:val="16"/>
    </w:rPr>
  </w:style>
  <w:style w:type="character" w:customStyle="1" w:styleId="147">
    <w:name w:val="Macro Text Char"/>
    <w:basedOn w:val="32"/>
    <w:link w:val="13"/>
    <w:uiPriority w:val="99"/>
    <w:rPr>
      <w:rFonts w:ascii="Courier" w:hAnsi="Courier"/>
      <w:sz w:val="20"/>
      <w:szCs w:val="20"/>
    </w:rPr>
  </w:style>
  <w:style w:type="paragraph" w:customStyle="1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32"/>
    <w:link w:val="5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32"/>
    <w:link w:val="6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32"/>
    <w:link w:val="7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32"/>
    <w:link w:val="8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32"/>
    <w:link w:val="9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32"/>
    <w:link w:val="10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customStyle="1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2"/>
    <w:next w:val="1"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2013-12-24T07:15:00Z</dcterms:created>
  <dc:creator>python-docx</dc:creator>
  <dc:description>generated by python-docx</dc:description>
  <cp:lastModifiedBy>iPhone</cp:lastModifiedBy>
  <dcterms:modified xsi:type="dcterms:W3CDTF">2026-06-22T20:51:01Z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D883A25E759F96F6142F396A6127A16B_31</vt:lpwstr>
  </property>
  <property fmtid="{D5CDD505-2E9C-101B-9397-08002B2CF9AE}" pid="3" name="KSOProductBuildVer">
    <vt:lpwstr>2052-26.6.1</vt:lpwstr>
  </property>
</Properties>
</file>