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631928">
      <w:pPr>
        <w:spacing w:after="120" w:line="240" w:lineRule="auto"/>
        <w:jc w:val="center"/>
        <w:rPr>
          <w:rFonts w:hint="eastAsia"/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drawing>
          <wp:inline distT="0" distB="0" distL="114300" distR="114300">
            <wp:extent cx="5323840" cy="7996555"/>
            <wp:effectExtent l="0" t="0" r="2540" b="635"/>
            <wp:docPr id="2" name="图片 2" descr="2026-06-22 20:42:08.49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6-06-22 20:42:08.499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23840" cy="799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F9F2D">
      <w:pPr>
        <w:spacing w:after="120" w:line="240" w:lineRule="auto"/>
        <w:jc w:val="center"/>
        <w:rPr>
          <w:rFonts w:hint="eastAsia"/>
          <w:lang w:eastAsia="zh-CN"/>
        </w:rPr>
      </w:pPr>
    </w:p>
    <w:p w14:paraId="7A972526">
      <w:pPr>
        <w:spacing w:after="120" w:line="240" w:lineRule="auto"/>
        <w:jc w:val="center"/>
        <w:rPr>
          <w:rFonts w:hint="eastAsia"/>
          <w:lang w:eastAsia="zh-CN"/>
        </w:rPr>
      </w:pPr>
    </w:p>
    <w:p w14:paraId="48319FA3">
      <w:pPr>
        <w:spacing w:after="120" w:line="240" w:lineRule="auto"/>
        <w:jc w:val="center"/>
        <w:rPr>
          <w:rFonts w:hint="eastAsia"/>
          <w:lang w:eastAsia="zh-CN"/>
        </w:rPr>
      </w:pPr>
    </w:p>
    <w:p w14:paraId="72F215D0">
      <w:pPr>
        <w:spacing w:after="120" w:line="240" w:lineRule="auto"/>
        <w:jc w:val="center"/>
        <w:rPr>
          <w:rFonts w:hint="eastAsia"/>
          <w:lang w:eastAsia="zh-CN"/>
        </w:rPr>
      </w:pPr>
    </w:p>
    <w:p w14:paraId="17DE2168">
      <w:pPr>
        <w:spacing w:after="120" w:line="240" w:lineRule="auto"/>
        <w:jc w:val="center"/>
        <w:rPr>
          <w:rFonts w:hint="eastAsia"/>
          <w:lang w:eastAsia="zh-CN"/>
        </w:rPr>
      </w:pPr>
    </w:p>
    <w:p w14:paraId="44183B17">
      <w:pPr>
        <w:spacing w:after="120" w:line="240" w:lineRule="auto"/>
        <w:jc w:val="center"/>
        <w:rPr>
          <w:rFonts w:hint="eastAsia"/>
          <w:lang w:eastAsia="zh-CN"/>
        </w:rPr>
      </w:pPr>
    </w:p>
    <w:p w14:paraId="104EEAE3">
      <w:pPr>
        <w:spacing w:after="120" w:line="240" w:lineRule="auto"/>
        <w:jc w:val="center"/>
        <w:rPr>
          <w:rFonts w:hint="eastAsia"/>
          <w:lang w:eastAsia="zh-CN"/>
        </w:rPr>
      </w:pPr>
    </w:p>
    <w:p w14:paraId="73158956">
      <w:pPr>
        <w:spacing w:after="120" w:line="240" w:lineRule="auto"/>
        <w:jc w:val="center"/>
        <w:rPr>
          <w:rFonts w:hint="eastAsia"/>
          <w:lang w:eastAsia="zh-CN"/>
        </w:rPr>
      </w:pPr>
    </w:p>
    <w:p w14:paraId="624BA476">
      <w:pPr>
        <w:spacing w:after="120" w:line="240" w:lineRule="auto"/>
        <w:jc w:val="center"/>
        <w:rPr>
          <w:rFonts w:hint="eastAsia"/>
          <w:lang w:eastAsia="zh-CN"/>
        </w:rPr>
      </w:pPr>
    </w:p>
    <w:p w14:paraId="27AF6659">
      <w:pPr>
        <w:spacing w:after="120" w:line="240" w:lineRule="auto"/>
        <w:jc w:val="center"/>
        <w:rPr>
          <w:rFonts w:hint="eastAsia"/>
          <w:lang w:eastAsia="zh-CN"/>
        </w:rPr>
      </w:pPr>
    </w:p>
    <w:p w14:paraId="7BCD1419">
      <w:pPr>
        <w:spacing w:after="120" w:line="240" w:lineRule="auto"/>
        <w:jc w:val="center"/>
        <w:rPr>
          <w:rFonts w:hint="eastAsia"/>
          <w:lang w:eastAsia="zh-CN"/>
        </w:rPr>
      </w:pPr>
    </w:p>
    <w:p w14:paraId="30DEDB61">
      <w:pPr>
        <w:spacing w:after="120" w:line="240" w:lineRule="auto"/>
        <w:jc w:val="center"/>
        <w:rPr>
          <w:rFonts w:hint="eastAsia"/>
          <w:lang w:eastAsia="zh-CN"/>
        </w:rPr>
      </w:pPr>
    </w:p>
    <w:p w14:paraId="7EA9F7C1">
      <w:pPr>
        <w:spacing w:after="120" w:line="240" w:lineRule="auto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294640</wp:posOffset>
            </wp:positionH>
            <wp:positionV relativeFrom="paragraph">
              <wp:posOffset>-27940</wp:posOffset>
            </wp:positionV>
            <wp:extent cx="5283835" cy="7953375"/>
            <wp:effectExtent l="0" t="0" r="635" b="1905"/>
            <wp:wrapSquare wrapText="bothSides"/>
            <wp:docPr id="1" name="图片 1" descr="2026-06-22 20:42:08.33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6-06-22 20:42:08.332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1342390" y="963930"/>
                      <a:ext cx="5283835" cy="795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2A9982">
      <w:pPr>
        <w:spacing w:after="120" w:line="240" w:lineRule="auto"/>
        <w:jc w:val="center"/>
        <w:rPr>
          <w:rFonts w:hint="eastAsia"/>
          <w:lang w:eastAsia="zh-CN"/>
        </w:rPr>
      </w:pPr>
    </w:p>
    <w:p w14:paraId="17278B05">
      <w:pPr>
        <w:spacing w:after="120" w:line="240" w:lineRule="auto"/>
        <w:jc w:val="center"/>
        <w:rPr>
          <w:rFonts w:hint="eastAsia"/>
          <w:lang w:eastAsia="zh-CN"/>
        </w:rPr>
      </w:pPr>
    </w:p>
    <w:sectPr>
      <w:pgSz w:w="12240" w:h="15840"/>
      <w:pgMar w:top="1440" w:right="1803" w:bottom="1440" w:left="1803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ＭＳ 明朝"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ゴシック"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32">
    <w:name w:val="Default Paragraph Font"/>
    <w:unhideWhenUsed/>
    <w:uiPriority w:val="1"/>
  </w:style>
  <w:style w:type="table" w:default="1" w:styleId="3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3"/>
    <w:basedOn w:val="1"/>
    <w:unhideWhenUsed/>
    <w:uiPriority w:val="99"/>
    <w:pPr>
      <w:ind w:left="1080" w:hanging="360"/>
      <w:contextualSpacing/>
    </w:pPr>
  </w:style>
  <w:style w:type="paragraph" w:styleId="12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3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styleId="33">
    <w:name w:val="Strong"/>
    <w:basedOn w:val="32"/>
    <w:qFormat/>
    <w:uiPriority w:val="22"/>
    <w:rPr>
      <w:b/>
      <w:bCs/>
    </w:rPr>
  </w:style>
  <w:style w:type="character" w:styleId="34">
    <w:name w:val="Emphasis"/>
    <w:basedOn w:val="32"/>
    <w:qFormat/>
    <w:uiPriority w:val="20"/>
    <w:rPr>
      <w:i/>
      <w:iCs/>
    </w:rPr>
  </w:style>
  <w:style w:type="table" w:styleId="36">
    <w:name w:val="Table Grid"/>
    <w:basedOn w:val="3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7">
    <w:name w:val="Light Shading"/>
    <w:basedOn w:val="35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35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35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35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35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35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35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35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35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35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35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35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35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35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35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35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35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35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35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35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35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35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35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35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35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35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35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35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BFBFBF" w:themeFill="text1" w:themeFillTint="3F"/>
      </w:tcPr>
    </w:tblStylePr>
  </w:style>
  <w:style w:type="table" w:styleId="73">
    <w:name w:val="Medium List 1 Accent 1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5D1" w:themeFill="accent6" w:themeFillTint="3F"/>
      </w:tcPr>
    </w:tblStylePr>
  </w:style>
  <w:style w:type="table" w:styleId="79">
    <w:name w:val="Medium List 2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0">
    <w:name w:val="Medium List 2 Accent 1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1">
    <w:name w:val="Medium List 2 Accent 2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2">
    <w:name w:val="Medium List 2 Accent 3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3">
    <w:name w:val="Medium List 2 Accent 4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4">
    <w:name w:val="Medium List 2 Accent 5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5">
    <w:name w:val="Medium List 2 Accent 6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6">
    <w:name w:val="Medium Grid 1"/>
    <w:basedOn w:val="35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87">
    <w:name w:val="Medium Grid 1 Accent 1"/>
    <w:basedOn w:val="35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35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35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35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35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35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table" w:styleId="93">
    <w:name w:val="Medium Grid 2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4">
    <w:name w:val="Medium Grid 2 Accent 1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5">
    <w:name w:val="Medium Grid 2 Accent 2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6">
    <w:name w:val="Medium Grid 2 Accent 3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7">
    <w:name w:val="Medium Grid 2 Accent 4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8">
    <w:name w:val="Medium Grid 2 Accent 5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9">
    <w:name w:val="Medium Grid 2 Accent 6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100">
    <w:name w:val="Medium Grid 3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999999" w:themeFill="text1" w:themeFillTint="66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>
        <w:tblLayout w:type="fixed"/>
      </w:tblPr>
      <w:tcPr>
        <w:shd w:val="clear" w:color="auto" w:fill="B8CCE4" w:themeFill="accent1" w:themeFillTint="66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>
        <w:tblLayout w:type="fixed"/>
      </w:tblPr>
      <w:tcPr>
        <w:shd w:val="clear" w:color="auto" w:fill="E5B8B7" w:themeFill="accent2" w:themeFillTint="66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>
        <w:tblLayout w:type="fixed"/>
      </w:tblPr>
      <w:tcPr>
        <w:shd w:val="clear" w:color="auto" w:fill="D6E3BC" w:themeFill="accent3" w:themeFillTint="66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>
        <w:tblLayout w:type="fixed"/>
      </w:tblPr>
      <w:tcPr>
        <w:shd w:val="clear" w:color="auto" w:fill="CCC0D9" w:themeFill="accent4" w:themeFillTint="66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>
        <w:tblLayout w:type="fixed"/>
      </w:tblPr>
      <w:tcPr>
        <w:shd w:val="clear" w:color="auto" w:fill="B6DDE8" w:themeFill="accent5" w:themeFillTint="66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>
        <w:tblLayout w:type="fixed"/>
      </w:tblPr>
      <w:tcPr>
        <w:shd w:val="clear" w:color="auto" w:fill="FBD4B4" w:themeFill="accent6" w:themeFillTint="66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CCCCCC" w:themeFill="text1" w:themeFillTint="33"/>
      </w:tcPr>
    </w:tblStylePr>
  </w:style>
  <w:style w:type="table" w:styleId="122">
    <w:name w:val="Colorful List Accent 1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9D9" w:themeFill="accent6" w:themeFillTint="33"/>
      </w:tcPr>
    </w:tblStylePr>
  </w:style>
  <w:style w:type="table" w:styleId="128">
    <w:name w:val="Colorful Grid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>
        <w:tblLayout w:type="fixed"/>
      </w:tbl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129">
    <w:name w:val="Colorful Grid Accent 1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>
        <w:tblLayout w:type="fixed"/>
      </w:tbl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>
        <w:tblLayout w:type="fixed"/>
      </w:tbl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>
        <w:tblLayout w:type="fixed"/>
      </w:tbl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>
        <w:tblLayout w:type="fixed"/>
      </w:tbl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>
        <w:tblLayout w:type="fixed"/>
      </w:tbl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>
        <w:tblLayout w:type="fixed"/>
      </w:tbl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32"/>
    <w:link w:val="25"/>
    <w:uiPriority w:val="99"/>
  </w:style>
  <w:style w:type="character" w:customStyle="1" w:styleId="136">
    <w:name w:val="Footer Char"/>
    <w:basedOn w:val="32"/>
    <w:link w:val="24"/>
    <w:uiPriority w:val="99"/>
  </w:style>
  <w:style w:type="paragraph" w:customStyle="1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32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32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customStyle="1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32"/>
    <w:link w:val="19"/>
    <w:uiPriority w:val="99"/>
  </w:style>
  <w:style w:type="character" w:customStyle="1" w:styleId="145">
    <w:name w:val="Body Text 2 Char"/>
    <w:basedOn w:val="32"/>
    <w:link w:val="28"/>
    <w:uiPriority w:val="99"/>
  </w:style>
  <w:style w:type="character" w:customStyle="1" w:styleId="146">
    <w:name w:val="Body Text 3 Char"/>
    <w:basedOn w:val="32"/>
    <w:link w:val="17"/>
    <w:uiPriority w:val="99"/>
    <w:rPr>
      <w:sz w:val="16"/>
      <w:szCs w:val="16"/>
    </w:rPr>
  </w:style>
  <w:style w:type="character" w:customStyle="1" w:styleId="147">
    <w:name w:val="Macro Text Char"/>
    <w:basedOn w:val="32"/>
    <w:link w:val="13"/>
    <w:uiPriority w:val="99"/>
    <w:rPr>
      <w:rFonts w:ascii="Courier" w:hAnsi="Courier"/>
      <w:sz w:val="20"/>
      <w:szCs w:val="20"/>
    </w:rPr>
  </w:style>
  <w:style w:type="paragraph" w:customStyle="1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32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32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32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32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32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32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iPhone</cp:lastModifiedBy>
  <dcterms:modified xsi:type="dcterms:W3CDTF">2026-06-22T20:43:46Z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5A424DCD32825CB2872D396AABB93758_31</vt:lpwstr>
  </property>
  <property fmtid="{D5CDD505-2E9C-101B-9397-08002B2CF9AE}" pid="3" name="KSOProductBuildVer">
    <vt:lpwstr>2052-26.6.1</vt:lpwstr>
  </property>
</Properties>
</file>